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A0487" w14:textId="77777777" w:rsidR="00315F03" w:rsidRDefault="00315F03" w:rsidP="00315F0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61441182"/>
    </w:p>
    <w:p w14:paraId="0BD2827F" w14:textId="6FDD198C" w:rsidR="00315F03" w:rsidRPr="00266F30" w:rsidRDefault="00315F03" w:rsidP="00315F03">
      <w:pPr>
        <w:jc w:val="center"/>
        <w:rPr>
          <w:rFonts w:ascii="Arial" w:hAnsi="Arial" w:cs="Arial"/>
          <w:b/>
          <w:sz w:val="28"/>
          <w:szCs w:val="28"/>
        </w:rPr>
      </w:pPr>
      <w:r w:rsidRPr="00266F30">
        <w:rPr>
          <w:rFonts w:ascii="Arial" w:hAnsi="Arial" w:cs="Arial"/>
          <w:b/>
          <w:sz w:val="28"/>
          <w:szCs w:val="28"/>
        </w:rPr>
        <w:t>SCHOOL TERM DATES</w:t>
      </w:r>
    </w:p>
    <w:p w14:paraId="25E4FD2F" w14:textId="77777777" w:rsidR="00315F03" w:rsidRPr="00266F30" w:rsidRDefault="00315F03" w:rsidP="00315F03">
      <w:pPr>
        <w:rPr>
          <w:rFonts w:ascii="Arial" w:hAnsi="Arial" w:cs="Arial"/>
          <w:b/>
          <w:sz w:val="28"/>
          <w:szCs w:val="28"/>
        </w:rPr>
      </w:pPr>
      <w:r w:rsidRPr="00266F30">
        <w:rPr>
          <w:rFonts w:ascii="Arial" w:hAnsi="Arial" w:cs="Arial"/>
          <w:b/>
          <w:sz w:val="28"/>
          <w:szCs w:val="28"/>
        </w:rPr>
        <w:t xml:space="preserve">Academic Year </w:t>
      </w:r>
      <w:r>
        <w:rPr>
          <w:rFonts w:ascii="Arial" w:hAnsi="Arial" w:cs="Arial"/>
          <w:b/>
          <w:sz w:val="28"/>
          <w:szCs w:val="28"/>
        </w:rPr>
        <w:t>2025-2026</w:t>
      </w:r>
    </w:p>
    <w:p w14:paraId="5CD1ACA5" w14:textId="77777777" w:rsidR="00315F03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1:</w:t>
      </w:r>
    </w:p>
    <w:p w14:paraId="72D91519" w14:textId="77777777" w:rsidR="00315F03" w:rsidRPr="00C7627C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0D0B5426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1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2025</w:t>
      </w:r>
    </w:p>
    <w:p w14:paraId="06A7F739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TRAINING DAY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  <w:t xml:space="preserve">          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Tuesday 2</w:t>
      </w:r>
      <w:r w:rsidRPr="0073350A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2025</w:t>
      </w:r>
    </w:p>
    <w:p w14:paraId="74C3E8C5" w14:textId="77777777" w:rsidR="00315F03" w:rsidRPr="003455A6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 Autumn 1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Wednesday 3</w:t>
      </w:r>
      <w:r w:rsidRPr="009B08B2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September 2025</w:t>
      </w:r>
    </w:p>
    <w:p w14:paraId="1AC5CE12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Autumn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Friday </w:t>
      </w:r>
      <w:r>
        <w:rPr>
          <w:rFonts w:ascii="Arial" w:hAnsi="Arial" w:cs="Arial"/>
          <w:color w:val="222222"/>
          <w:shd w:val="clear" w:color="auto" w:fill="FFFFFF"/>
        </w:rPr>
        <w:t>24</w:t>
      </w:r>
      <w:r w:rsidRPr="00EB1FAB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October</w:t>
      </w:r>
      <w:r>
        <w:rPr>
          <w:rFonts w:ascii="Arial" w:hAnsi="Arial" w:cs="Arial"/>
          <w:color w:val="222222"/>
          <w:shd w:val="clear" w:color="auto" w:fill="FFFFFF"/>
        </w:rPr>
        <w:t xml:space="preserve"> 2025</w:t>
      </w:r>
    </w:p>
    <w:p w14:paraId="317F4FCC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7C2514FB" w14:textId="77777777" w:rsidR="00315F03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2:</w:t>
      </w:r>
    </w:p>
    <w:p w14:paraId="35A2D327" w14:textId="77777777" w:rsidR="00315F03" w:rsidRPr="00C7627C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428B3D49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Autumn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Monday </w:t>
      </w:r>
      <w:r>
        <w:rPr>
          <w:rFonts w:ascii="Arial" w:hAnsi="Arial" w:cs="Arial"/>
          <w:color w:val="222222"/>
          <w:shd w:val="clear" w:color="auto" w:fill="FFFFFF"/>
        </w:rPr>
        <w:t>3</w:t>
      </w:r>
      <w:r w:rsidRPr="00CC7CC4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November 2025</w:t>
      </w:r>
    </w:p>
    <w:p w14:paraId="72BAE33F" w14:textId="77777777" w:rsidR="00315F03" w:rsidRPr="000D4BF4" w:rsidRDefault="00315F03" w:rsidP="00315F03">
      <w:pPr>
        <w:ind w:left="720"/>
        <w:contextualSpacing/>
        <w:rPr>
          <w:rFonts w:ascii="Arial" w:hAnsi="Arial" w:cs="Arial"/>
          <w:b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TRAINING DAY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1B4E10">
        <w:rPr>
          <w:rFonts w:ascii="Arial" w:hAnsi="Arial" w:cs="Arial"/>
          <w:bCs/>
          <w:color w:val="222222"/>
          <w:shd w:val="clear" w:color="auto" w:fill="FFFFFF"/>
        </w:rPr>
        <w:t>Friday 5</w:t>
      </w:r>
      <w:r w:rsidRPr="001B4E10">
        <w:rPr>
          <w:rFonts w:ascii="Arial" w:hAnsi="Arial" w:cs="Arial"/>
          <w:bCs/>
          <w:color w:val="222222"/>
          <w:shd w:val="clear" w:color="auto" w:fill="FFFFFF"/>
          <w:vertAlign w:val="superscript"/>
        </w:rPr>
        <w:t>th</w:t>
      </w:r>
      <w:r w:rsidRPr="001B4E10">
        <w:rPr>
          <w:rFonts w:ascii="Arial" w:hAnsi="Arial" w:cs="Arial"/>
          <w:bCs/>
          <w:color w:val="222222"/>
          <w:shd w:val="clear" w:color="auto" w:fill="FFFFFF"/>
        </w:rPr>
        <w:t xml:space="preserve"> December 2025</w:t>
      </w:r>
      <w:r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</w:p>
    <w:p w14:paraId="06ACDDE7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Autumn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Friday 19</w:t>
      </w:r>
      <w:r w:rsidRPr="00CD2018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December 2025</w:t>
      </w:r>
    </w:p>
    <w:p w14:paraId="30C99DB1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41B360AC" w14:textId="77777777" w:rsidR="00315F03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3:</w:t>
      </w:r>
    </w:p>
    <w:p w14:paraId="19908A5E" w14:textId="77777777" w:rsidR="00315F03" w:rsidRPr="00C7627C" w:rsidRDefault="00315F03" w:rsidP="00315F03">
      <w:pPr>
        <w:ind w:firstLine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5</w:t>
      </w:r>
      <w:proofErr w:type="gramStart"/>
      <w:r w:rsidRPr="00E66B5E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January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5918F07E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1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1</w:t>
      </w:r>
      <w:r>
        <w:rPr>
          <w:rFonts w:ascii="Arial" w:hAnsi="Arial" w:cs="Arial"/>
          <w:color w:val="222222"/>
          <w:shd w:val="clear" w:color="auto" w:fill="FFFFFF"/>
        </w:rPr>
        <w:t>3</w:t>
      </w:r>
      <w:r w:rsidRPr="00C7627C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February</w:t>
      </w:r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2CCF0264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1C9B9065" w14:textId="77777777" w:rsidR="00315F03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4:</w:t>
      </w:r>
    </w:p>
    <w:p w14:paraId="16FF32E8" w14:textId="77777777" w:rsidR="00315F03" w:rsidRPr="00C7627C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5750BB4E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Monday 2</w:t>
      </w:r>
      <w:r>
        <w:rPr>
          <w:rFonts w:ascii="Arial" w:hAnsi="Arial" w:cs="Arial"/>
          <w:color w:val="222222"/>
          <w:shd w:val="clear" w:color="auto" w:fill="FFFFFF"/>
        </w:rPr>
        <w:t>3</w:t>
      </w:r>
      <w:r w:rsidRPr="0044267F">
        <w:rPr>
          <w:rFonts w:ascii="Arial" w:hAnsi="Arial" w:cs="Arial"/>
          <w:color w:val="222222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February</w:t>
      </w:r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4F2E950C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Spring 2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Friday 27</w:t>
      </w:r>
      <w:r w:rsidRPr="00720863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March 2026</w:t>
      </w:r>
    </w:p>
    <w:p w14:paraId="4918D4E9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</w:p>
    <w:p w14:paraId="58ACC988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77BC4CE8" w14:textId="77777777" w:rsidR="00315F03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5:</w:t>
      </w:r>
    </w:p>
    <w:p w14:paraId="0DDF4CB5" w14:textId="77777777" w:rsidR="00315F03" w:rsidRPr="00C7627C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</w:p>
    <w:p w14:paraId="4A8E68EF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 xml:space="preserve">School opens Summer 1 </w:t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>Monday 13</w:t>
      </w:r>
      <w:r w:rsidRPr="004E1EFF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>April</w:t>
      </w:r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545C86F8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Bank Holiday School Closed</w:t>
      </w:r>
      <w:r>
        <w:rPr>
          <w:rFonts w:ascii="Arial" w:hAnsi="Arial" w:cs="Arial"/>
          <w:color w:val="222222"/>
          <w:shd w:val="clear" w:color="auto" w:fill="FFFFFF"/>
        </w:rPr>
        <w:t xml:space="preserve">           Monday 4</w:t>
      </w:r>
      <w:r w:rsidRPr="00092F93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May 2026</w:t>
      </w:r>
    </w:p>
    <w:p w14:paraId="7CB2B261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color w:val="222222"/>
          <w:shd w:val="clear" w:color="auto" w:fill="FFFFFF"/>
        </w:rPr>
        <w:t>School opens</w:t>
      </w:r>
      <w:proofErr w:type="gramStart"/>
      <w:r>
        <w:rPr>
          <w:rFonts w:ascii="Arial" w:hAnsi="Arial" w:cs="Arial"/>
          <w:b/>
          <w:color w:val="222222"/>
          <w:shd w:val="clear" w:color="auto" w:fill="FFFFFF"/>
        </w:rPr>
        <w:t>:</w:t>
      </w:r>
      <w:r>
        <w:rPr>
          <w:rFonts w:ascii="Arial" w:hAnsi="Arial" w:cs="Arial"/>
          <w:color w:val="222222"/>
          <w:shd w:val="clear" w:color="auto" w:fill="FFFFFF"/>
        </w:rPr>
        <w:t xml:space="preserve">                            </w:t>
      </w:r>
      <w:r>
        <w:rPr>
          <w:rFonts w:ascii="Arial" w:hAnsi="Arial" w:cs="Arial"/>
          <w:color w:val="222222"/>
          <w:shd w:val="clear" w:color="auto" w:fill="FFFFFF"/>
        </w:rPr>
        <w:tab/>
        <w:t>Tuesday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5</w:t>
      </w:r>
      <w:r w:rsidRPr="00BA5B0D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May 2026</w:t>
      </w:r>
    </w:p>
    <w:p w14:paraId="6E722EB8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1: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Friday 2</w:t>
      </w:r>
      <w:r>
        <w:rPr>
          <w:rFonts w:ascii="Arial" w:hAnsi="Arial" w:cs="Arial"/>
          <w:color w:val="222222"/>
          <w:shd w:val="clear" w:color="auto" w:fill="FFFFFF"/>
        </w:rPr>
        <w:t>2</w:t>
      </w:r>
      <w:proofErr w:type="gramStart"/>
      <w:r w:rsidRPr="00406CC8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May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2D772FDF" w14:textId="77777777" w:rsidR="00315F03" w:rsidRPr="00C7627C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</w:p>
    <w:p w14:paraId="50744E8F" w14:textId="77777777" w:rsidR="00315F03" w:rsidRPr="00C7627C" w:rsidRDefault="00315F03" w:rsidP="00315F03">
      <w:pPr>
        <w:contextualSpacing/>
        <w:rPr>
          <w:rFonts w:ascii="Arial" w:hAnsi="Arial" w:cs="Arial"/>
          <w:b/>
          <w:color w:val="FF0000"/>
          <w:shd w:val="clear" w:color="auto" w:fill="FFFFFF"/>
        </w:rPr>
      </w:pPr>
      <w:r w:rsidRPr="00C7627C">
        <w:rPr>
          <w:rFonts w:ascii="Arial" w:hAnsi="Arial" w:cs="Arial"/>
          <w:b/>
          <w:color w:val="FF0000"/>
          <w:shd w:val="clear" w:color="auto" w:fill="FFFFFF"/>
        </w:rPr>
        <w:t>Term 6:</w:t>
      </w:r>
    </w:p>
    <w:p w14:paraId="18F6A7E8" w14:textId="77777777" w:rsidR="00315F03" w:rsidRDefault="00315F03" w:rsidP="00315F03">
      <w:pPr>
        <w:ind w:left="720"/>
        <w:contextualSpacing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opens Summer 1</w:t>
      </w:r>
      <w:proofErr w:type="gramStart"/>
      <w:r w:rsidRPr="00C7627C">
        <w:rPr>
          <w:rFonts w:ascii="Arial" w:hAnsi="Arial" w:cs="Arial"/>
          <w:b/>
          <w:color w:val="222222"/>
          <w:shd w:val="clear" w:color="auto" w:fill="FFFFFF"/>
        </w:rPr>
        <w:t>:</w:t>
      </w:r>
      <w:r w:rsidRPr="00C7627C">
        <w:rPr>
          <w:rFonts w:ascii="Arial" w:hAnsi="Arial" w:cs="Arial"/>
          <w:b/>
          <w:color w:val="222222"/>
          <w:shd w:val="clear" w:color="auto" w:fill="FFFFFF"/>
        </w:rPr>
        <w:tab/>
      </w:r>
      <w:r>
        <w:rPr>
          <w:rFonts w:ascii="Arial" w:hAnsi="Arial" w:cs="Arial"/>
          <w:b/>
          <w:color w:val="222222"/>
          <w:shd w:val="clear" w:color="auto" w:fill="FFFFFF"/>
        </w:rPr>
        <w:tab/>
      </w:r>
      <w:r w:rsidRPr="00C7627C">
        <w:rPr>
          <w:rFonts w:ascii="Arial" w:hAnsi="Arial" w:cs="Arial"/>
          <w:color w:val="222222"/>
          <w:shd w:val="clear" w:color="auto" w:fill="FFFFFF"/>
        </w:rPr>
        <w:t>Monday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1</w:t>
      </w:r>
      <w:r w:rsidRPr="00A95E92">
        <w:rPr>
          <w:rFonts w:ascii="Arial" w:hAnsi="Arial" w:cs="Arial"/>
          <w:color w:val="222222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22222"/>
          <w:shd w:val="clear" w:color="auto" w:fill="FFFFFF"/>
        </w:rPr>
        <w:t xml:space="preserve">  </w:t>
      </w:r>
      <w:r w:rsidRPr="00C7627C">
        <w:rPr>
          <w:rFonts w:ascii="Arial" w:hAnsi="Arial" w:cs="Arial"/>
          <w:color w:val="222222"/>
          <w:shd w:val="clear" w:color="auto" w:fill="FFFFFF"/>
        </w:rPr>
        <w:t xml:space="preserve"> June</w:t>
      </w:r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49942E98" w14:textId="77777777" w:rsidR="00315F03" w:rsidRDefault="00315F03" w:rsidP="00315F03">
      <w:pPr>
        <w:ind w:firstLine="720"/>
        <w:rPr>
          <w:rFonts w:ascii="Arial" w:eastAsiaTheme="minorHAnsi" w:hAnsi="Arial" w:cs="Arial"/>
          <w:color w:val="auto"/>
          <w:sz w:val="24"/>
          <w:szCs w:val="24"/>
        </w:rPr>
      </w:pPr>
      <w:r w:rsidRPr="00A74221">
        <w:rPr>
          <w:rFonts w:ascii="Arial" w:eastAsiaTheme="minorHAnsi" w:hAnsi="Arial" w:cs="Arial"/>
          <w:b/>
          <w:bCs/>
          <w:color w:val="auto"/>
          <w:sz w:val="24"/>
          <w:szCs w:val="24"/>
        </w:rPr>
        <w:t>TRAINING DAY</w:t>
      </w:r>
      <w:r>
        <w:rPr>
          <w:rFonts w:ascii="Arial" w:eastAsiaTheme="minorHAnsi" w:hAnsi="Arial" w:cs="Arial"/>
          <w:color w:val="auto"/>
          <w:sz w:val="24"/>
          <w:szCs w:val="24"/>
        </w:rPr>
        <w:t>:</w:t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  <w:t>Monday 22</w:t>
      </w:r>
      <w:proofErr w:type="gramStart"/>
      <w:r w:rsidRPr="00C51044">
        <w:rPr>
          <w:rFonts w:ascii="Arial" w:eastAsiaTheme="minorHAnsi" w:hAnsi="Arial" w:cs="Arial"/>
          <w:color w:val="auto"/>
          <w:sz w:val="24"/>
          <w:szCs w:val="24"/>
          <w:vertAlign w:val="superscript"/>
        </w:rPr>
        <w:t>nd</w:t>
      </w:r>
      <w:r>
        <w:rPr>
          <w:rFonts w:ascii="Arial" w:eastAsiaTheme="minorHAnsi" w:hAnsi="Arial" w:cs="Arial"/>
          <w:color w:val="auto"/>
          <w:sz w:val="24"/>
          <w:szCs w:val="24"/>
        </w:rPr>
        <w:t xml:space="preserve">  June</w:t>
      </w:r>
      <w:proofErr w:type="gramEnd"/>
      <w:r>
        <w:rPr>
          <w:rFonts w:ascii="Arial" w:eastAsiaTheme="minorHAnsi" w:hAnsi="Arial" w:cs="Arial"/>
          <w:color w:val="auto"/>
          <w:sz w:val="24"/>
          <w:szCs w:val="24"/>
        </w:rPr>
        <w:t xml:space="preserve"> 2026</w:t>
      </w:r>
    </w:p>
    <w:p w14:paraId="54CC69B7" w14:textId="77777777" w:rsidR="00315F03" w:rsidRPr="00C7627C" w:rsidRDefault="00315F03" w:rsidP="00315F03">
      <w:pPr>
        <w:ind w:firstLine="720"/>
        <w:rPr>
          <w:rFonts w:ascii="Arial" w:hAnsi="Arial" w:cs="Arial"/>
          <w:color w:val="222222"/>
          <w:shd w:val="clear" w:color="auto" w:fill="FFFFFF"/>
        </w:rPr>
      </w:pPr>
      <w:r w:rsidRPr="00C7627C">
        <w:rPr>
          <w:rFonts w:ascii="Arial" w:hAnsi="Arial" w:cs="Arial"/>
          <w:b/>
          <w:color w:val="222222"/>
          <w:shd w:val="clear" w:color="auto" w:fill="FFFFFF"/>
        </w:rPr>
        <w:t>School closes Summer 2:</w:t>
      </w:r>
      <w:r w:rsidRPr="00C7627C">
        <w:rPr>
          <w:rFonts w:ascii="Arial" w:hAnsi="Arial" w:cs="Arial"/>
          <w:color w:val="222222"/>
          <w:shd w:val="clear" w:color="auto" w:fill="FFFFFF"/>
        </w:rPr>
        <w:tab/>
      </w:r>
      <w:r>
        <w:rPr>
          <w:rFonts w:ascii="Arial" w:hAnsi="Arial" w:cs="Arial"/>
          <w:color w:val="222222"/>
          <w:shd w:val="clear" w:color="auto" w:fill="FFFFFF"/>
        </w:rPr>
        <w:tab/>
      </w:r>
      <w:bookmarkEnd w:id="0"/>
      <w:r>
        <w:rPr>
          <w:rFonts w:ascii="Arial" w:hAnsi="Arial" w:cs="Arial"/>
          <w:color w:val="222222"/>
          <w:shd w:val="clear" w:color="auto" w:fill="FFFFFF"/>
        </w:rPr>
        <w:t>Friday 17</w:t>
      </w:r>
      <w:proofErr w:type="gramStart"/>
      <w:r w:rsidRPr="00A15B29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22222"/>
          <w:shd w:val="clear" w:color="auto" w:fill="FFFFFF"/>
        </w:rPr>
        <w:t xml:space="preserve">  July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2026</w:t>
      </w:r>
    </w:p>
    <w:p w14:paraId="4CC5A962" w14:textId="201625A9" w:rsidR="00315F03" w:rsidRDefault="00315F03" w:rsidP="00315F03">
      <w:pPr>
        <w:rPr>
          <w:rFonts w:ascii="Arial" w:eastAsiaTheme="minorHAnsi" w:hAnsi="Arial" w:cs="Arial"/>
          <w:color w:val="auto"/>
          <w:sz w:val="24"/>
          <w:szCs w:val="24"/>
        </w:rPr>
      </w:pPr>
      <w:r>
        <w:rPr>
          <w:rFonts w:ascii="Arial" w:eastAsiaTheme="minorHAnsi" w:hAnsi="Arial" w:cs="Arial"/>
          <w:color w:val="auto"/>
          <w:sz w:val="24"/>
          <w:szCs w:val="24"/>
        </w:rPr>
        <w:tab/>
      </w:r>
      <w:r w:rsidRPr="00A74221">
        <w:rPr>
          <w:rFonts w:ascii="Arial" w:eastAsiaTheme="minorHAnsi" w:hAnsi="Arial" w:cs="Arial"/>
          <w:b/>
          <w:bCs/>
          <w:color w:val="auto"/>
          <w:sz w:val="24"/>
          <w:szCs w:val="24"/>
        </w:rPr>
        <w:t>TRAINING DAY</w:t>
      </w:r>
      <w:r>
        <w:rPr>
          <w:rFonts w:ascii="Arial" w:eastAsiaTheme="minorHAnsi" w:hAnsi="Arial" w:cs="Arial"/>
          <w:color w:val="auto"/>
          <w:sz w:val="24"/>
          <w:szCs w:val="24"/>
        </w:rPr>
        <w:t>:</w:t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</w:r>
      <w:r>
        <w:rPr>
          <w:rFonts w:ascii="Arial" w:eastAsiaTheme="minorHAnsi" w:hAnsi="Arial" w:cs="Arial"/>
          <w:color w:val="auto"/>
          <w:sz w:val="24"/>
          <w:szCs w:val="24"/>
        </w:rPr>
        <w:tab/>
        <w:t>Monday 20</w:t>
      </w:r>
      <w:r w:rsidRPr="00A74221">
        <w:rPr>
          <w:rFonts w:ascii="Arial" w:eastAsiaTheme="minorHAnsi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eastAsiaTheme="minorHAnsi" w:hAnsi="Arial" w:cs="Arial"/>
          <w:color w:val="auto"/>
          <w:sz w:val="24"/>
          <w:szCs w:val="24"/>
        </w:rPr>
        <w:t xml:space="preserve"> July 2026</w:t>
      </w:r>
    </w:p>
    <w:p w14:paraId="44E3BD2C" w14:textId="77777777" w:rsidR="00315F03" w:rsidRPr="00315F03" w:rsidRDefault="00315F03" w:rsidP="00315F03">
      <w:pPr>
        <w:rPr>
          <w:rFonts w:ascii="Arial" w:eastAsiaTheme="minorHAnsi" w:hAnsi="Arial" w:cs="Arial"/>
          <w:color w:val="auto"/>
          <w:sz w:val="24"/>
          <w:szCs w:val="24"/>
        </w:rPr>
      </w:pPr>
    </w:p>
    <w:p w14:paraId="55FFE5D3" w14:textId="77777777" w:rsidR="00315F03" w:rsidRDefault="00315F03" w:rsidP="00315F03">
      <w:pPr>
        <w:ind w:left="7"/>
        <w:jc w:val="center"/>
      </w:pPr>
      <w:r>
        <w:rPr>
          <w:sz w:val="14"/>
        </w:rPr>
        <w:t>The Greenwood Academies Trust is a company limited by guarantee, registered in England and Wales, registered number 06864339.</w:t>
      </w:r>
    </w:p>
    <w:p w14:paraId="5520A598" w14:textId="77777777" w:rsidR="00315F03" w:rsidRDefault="00315F03" w:rsidP="00315F03">
      <w:r>
        <w:rPr>
          <w:sz w:val="14"/>
        </w:rPr>
        <w:t>A list of Directors is available for inspection at the registered office, Greenwood House, Private Road No 2, Colwick Quays Business Park, Nottingham NG4 2JY</w:t>
      </w:r>
    </w:p>
    <w:p w14:paraId="607D9F2B" w14:textId="77777777" w:rsidR="00315F03" w:rsidRPr="00E51881" w:rsidRDefault="00315F03" w:rsidP="00315F03">
      <w:pPr>
        <w:ind w:left="7"/>
        <w:jc w:val="center"/>
      </w:pPr>
      <w:r>
        <w:rPr>
          <w:rFonts w:ascii="Times New Roman" w:eastAsia="Times New Roman" w:hAnsi="Times New Roman" w:cs="Times New Roman"/>
          <w:sz w:val="14"/>
        </w:rPr>
        <w:t xml:space="preserve">Further information about us is </w:t>
      </w:r>
      <w:proofErr w:type="spellStart"/>
      <w:r>
        <w:rPr>
          <w:rFonts w:ascii="Times New Roman" w:eastAsia="Times New Roman" w:hAnsi="Times New Roman" w:cs="Times New Roman"/>
          <w:sz w:val="14"/>
        </w:rPr>
        <w:t>ovaitoble</w:t>
      </w:r>
      <w:proofErr w:type="spellEnd"/>
      <w:r>
        <w:rPr>
          <w:rFonts w:ascii="Times New Roman" w:eastAsia="Times New Roman" w:hAnsi="Times New Roman" w:cs="Times New Roman"/>
          <w:sz w:val="14"/>
        </w:rPr>
        <w:t xml:space="preserve"> at http://www.greenwoodacademies.org</w:t>
      </w:r>
    </w:p>
    <w:p w14:paraId="49AA64B3" w14:textId="77777777" w:rsidR="002068B1" w:rsidRDefault="002068B1" w:rsidP="001D28E3">
      <w:pPr>
        <w:rPr>
          <w:rFonts w:ascii="Calibri" w:eastAsia="Calibri" w:hAnsi="Calibri" w:cs="Calibri"/>
          <w:sz w:val="28"/>
          <w:szCs w:val="28"/>
        </w:rPr>
      </w:pPr>
    </w:p>
    <w:p w14:paraId="5F2A8746" w14:textId="77777777" w:rsidR="001D28E3" w:rsidRPr="00286A22" w:rsidRDefault="001D28E3" w:rsidP="001D28E3">
      <w:pPr>
        <w:rPr>
          <w:sz w:val="28"/>
          <w:szCs w:val="28"/>
        </w:rPr>
      </w:pPr>
    </w:p>
    <w:p w14:paraId="501F56C6" w14:textId="72607266" w:rsidR="00A7406F" w:rsidRPr="00286A22" w:rsidRDefault="00A7406F" w:rsidP="00A7406F">
      <w:pPr>
        <w:rPr>
          <w:rFonts w:ascii="Arial" w:hAnsi="Arial" w:cs="Arial"/>
          <w:sz w:val="28"/>
          <w:szCs w:val="28"/>
        </w:rPr>
      </w:pPr>
    </w:p>
    <w:p w14:paraId="7911AB16" w14:textId="2DA25275" w:rsidR="00F15859" w:rsidRPr="00286A22" w:rsidRDefault="00F15859" w:rsidP="00A7406F">
      <w:pPr>
        <w:rPr>
          <w:rFonts w:ascii="Arial" w:hAnsi="Arial" w:cs="Arial"/>
          <w:sz w:val="28"/>
          <w:szCs w:val="28"/>
        </w:rPr>
      </w:pPr>
    </w:p>
    <w:p w14:paraId="47422D8B" w14:textId="50D9FB92" w:rsidR="00662A1B" w:rsidRPr="00286A22" w:rsidRDefault="00662A1B" w:rsidP="00A7406F">
      <w:pPr>
        <w:rPr>
          <w:rFonts w:ascii="Arial" w:hAnsi="Arial" w:cs="Arial"/>
          <w:sz w:val="28"/>
          <w:szCs w:val="28"/>
        </w:rPr>
      </w:pPr>
    </w:p>
    <w:p w14:paraId="5594F438" w14:textId="4E69DC90" w:rsidR="00662A1B" w:rsidRPr="00286A22" w:rsidRDefault="00662A1B" w:rsidP="00A7406F">
      <w:pPr>
        <w:rPr>
          <w:rFonts w:ascii="Arial" w:hAnsi="Arial" w:cs="Arial"/>
          <w:sz w:val="28"/>
          <w:szCs w:val="28"/>
        </w:rPr>
      </w:pPr>
    </w:p>
    <w:p w14:paraId="4E3F6072" w14:textId="77777777" w:rsidR="00662A1B" w:rsidRPr="00286A22" w:rsidRDefault="00662A1B" w:rsidP="00A7406F">
      <w:pPr>
        <w:rPr>
          <w:rFonts w:ascii="Arial" w:hAnsi="Arial" w:cs="Arial"/>
          <w:sz w:val="28"/>
          <w:szCs w:val="28"/>
        </w:rPr>
      </w:pPr>
    </w:p>
    <w:p w14:paraId="0A5AAF6F" w14:textId="5408D970" w:rsidR="00F15859" w:rsidRPr="00286A22" w:rsidRDefault="00F15859" w:rsidP="00A7406F">
      <w:pPr>
        <w:rPr>
          <w:rFonts w:ascii="Arial" w:hAnsi="Arial" w:cs="Arial"/>
          <w:sz w:val="28"/>
          <w:szCs w:val="28"/>
        </w:rPr>
      </w:pPr>
    </w:p>
    <w:p w14:paraId="728A8CA7" w14:textId="430FEE85" w:rsidR="00F15859" w:rsidRPr="00286A22" w:rsidRDefault="00F15859" w:rsidP="00A7406F">
      <w:pPr>
        <w:rPr>
          <w:rFonts w:ascii="Arial" w:hAnsi="Arial" w:cs="Arial"/>
          <w:sz w:val="28"/>
          <w:szCs w:val="28"/>
        </w:rPr>
      </w:pPr>
    </w:p>
    <w:sectPr w:rsidR="00F15859" w:rsidRPr="00286A22" w:rsidSect="00363B2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7B83E" w14:textId="77777777" w:rsidR="006C4450" w:rsidRDefault="006C4450">
      <w:r>
        <w:separator/>
      </w:r>
    </w:p>
  </w:endnote>
  <w:endnote w:type="continuationSeparator" w:id="0">
    <w:p w14:paraId="2FD86965" w14:textId="77777777" w:rsidR="006C4450" w:rsidRDefault="006C4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370D" w14:textId="77777777" w:rsidR="00AB137D" w:rsidRDefault="00AB13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AC293" w14:textId="77777777" w:rsidR="000B51EC" w:rsidRDefault="006B07BC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0B51EC">
      <w:rPr>
        <w:noProof/>
      </w:rPr>
      <w:t>2</w:t>
    </w:r>
    <w:r>
      <w:rPr>
        <w:noProof/>
      </w:rPr>
      <w:fldChar w:fldCharType="end"/>
    </w:r>
  </w:p>
  <w:p w14:paraId="2A174BCF" w14:textId="77777777" w:rsidR="000B51EC" w:rsidRDefault="000B51E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3239" w14:textId="77777777" w:rsidR="000B51EC" w:rsidRDefault="000B51EC" w:rsidP="0030000A">
    <w:pPr>
      <w:pStyle w:val="BasicParagraph"/>
      <w:jc w:val="center"/>
      <w:rPr>
        <w:rFonts w:ascii="Calibri-Italic" w:hAnsi="Calibri-Italic" w:cs="Calibri-Italic"/>
        <w:i/>
        <w:iCs/>
        <w:color w:val="3D00ED"/>
        <w:spacing w:val="2"/>
        <w:lang w:val="en-US"/>
      </w:rPr>
    </w:pPr>
  </w:p>
  <w:p w14:paraId="2408A314" w14:textId="77777777" w:rsidR="000B51EC" w:rsidRDefault="00765139" w:rsidP="00E77FAD">
    <w:pPr>
      <w:pStyle w:val="BasicParagraph"/>
      <w:jc w:val="center"/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</w:pP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P</w:t>
    </w:r>
    <w:r w:rsidR="000B51EC"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art o</w:t>
    </w:r>
    <w:r>
      <w:rPr>
        <w:rFonts w:ascii="Calibri-BoldItalic" w:hAnsi="Calibri-BoldItalic" w:cs="Calibri-BoldItalic"/>
        <w:b/>
        <w:bCs/>
        <w:i/>
        <w:iCs/>
        <w:color w:val="702076"/>
        <w:sz w:val="22"/>
        <w:szCs w:val="22"/>
      </w:rPr>
      <w:t>f the Greenwood Academies Trust</w:t>
    </w:r>
  </w:p>
  <w:p w14:paraId="7A64FF1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The Greenwood Academies Trust is a company limited by guarantee, registered in England and Wales, registered number 06864339.</w:t>
    </w:r>
  </w:p>
  <w:p w14:paraId="0F9B2AD7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 xml:space="preserve">A list of Directors is available for inspection at the registered office, Greenwood House, Private Road No 2, Colwick Quays Business Park, Nottingham NG4 2JY.  </w:t>
    </w:r>
  </w:p>
  <w:p w14:paraId="4EC73BF8" w14:textId="77777777" w:rsidR="000B51EC" w:rsidRDefault="000B51EC" w:rsidP="00F02B9A">
    <w:pPr>
      <w:pStyle w:val="BasicParagraph"/>
      <w:jc w:val="center"/>
      <w:rPr>
        <w:rFonts w:ascii="Calibri-Italic" w:hAnsi="Calibri-Italic" w:cs="Calibri-Italic"/>
        <w:i/>
        <w:iCs/>
        <w:sz w:val="14"/>
        <w:szCs w:val="14"/>
      </w:rPr>
    </w:pPr>
    <w:r>
      <w:rPr>
        <w:rFonts w:ascii="Calibri-Italic" w:hAnsi="Calibri-Italic" w:cs="Calibri-Italic"/>
        <w:i/>
        <w:iCs/>
        <w:sz w:val="14"/>
        <w:szCs w:val="14"/>
      </w:rPr>
      <w:t>Further information about us is available at http://www.greenwoodacademies.org</w:t>
    </w:r>
  </w:p>
  <w:p w14:paraId="4C5465F8" w14:textId="77777777" w:rsidR="000B51EC" w:rsidRPr="00363B29" w:rsidRDefault="000B51EC" w:rsidP="00E77FAD">
    <w:pPr>
      <w:pStyle w:val="BasicParagraph"/>
      <w:jc w:val="center"/>
      <w:rPr>
        <w:rFonts w:ascii="Calibri" w:hAnsi="Calibri" w:cs="Calibri-Italic"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9D316" w14:textId="77777777" w:rsidR="006C4450" w:rsidRDefault="006C4450">
      <w:r>
        <w:separator/>
      </w:r>
    </w:p>
  </w:footnote>
  <w:footnote w:type="continuationSeparator" w:id="0">
    <w:p w14:paraId="07165756" w14:textId="77777777" w:rsidR="006C4450" w:rsidRDefault="006C4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C47F" w14:textId="77777777" w:rsidR="00AB137D" w:rsidRDefault="00AB13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6B0C" w14:textId="77777777" w:rsidR="00AB137D" w:rsidRDefault="00AB13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0C114" w14:textId="30FC8B49" w:rsidR="000B51EC" w:rsidRDefault="005D3515" w:rsidP="00E77FAD">
    <w:pPr>
      <w:pStyle w:val="BasicParagraph"/>
      <w:jc w:val="right"/>
      <w:rPr>
        <w:rFonts w:ascii="Calibri" w:hAnsi="Calibri" w:cs="Calibri"/>
      </w:rPr>
    </w:pPr>
    <w:r>
      <w:rPr>
        <w:rFonts w:ascii="Calibri-Bold" w:hAnsi="Calibri-Bold" w:cs="Calibri-Bold"/>
        <w:b/>
        <w:bCs/>
        <w:noProof/>
        <w:color w:val="66006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08FF32" wp14:editId="2E32C1FD">
              <wp:simplePos x="0" y="0"/>
              <wp:positionH relativeFrom="column">
                <wp:posOffset>-82550</wp:posOffset>
              </wp:positionH>
              <wp:positionV relativeFrom="paragraph">
                <wp:posOffset>-158750</wp:posOffset>
              </wp:positionV>
              <wp:extent cx="3365500" cy="1530350"/>
              <wp:effectExtent l="0" t="0" r="635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5500" cy="1530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8C073" w14:textId="77777777" w:rsidR="005D3515" w:rsidRDefault="005C6492"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17157EF7" wp14:editId="2EB480CE">
                                <wp:extent cx="2827096" cy="1296548"/>
                                <wp:effectExtent l="0" t="0" r="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tudfall-Infant-Academy-2-lines-cmyk-JPEG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30309" cy="129802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08FF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6.5pt;margin-top:-12.5pt;width:265pt;height:120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" fillcolor="white [3201]" stroked="f" strokeweight=".5pt">
              <v:textbox>
                <w:txbxContent>
                  <w:p w14:paraId="6C48C073" w14:textId="77777777" w:rsidR="005D3515" w:rsidRDefault="005C6492"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17157EF7" wp14:editId="2EB480CE">
                          <wp:extent cx="2827096" cy="1296548"/>
                          <wp:effectExtent l="0" t="0" r="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tudfall-Infant-Academy-2-lines-cmyk-JPEG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30309" cy="129802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3F5B3494" w:rsidRPr="009779DB">
      <w:rPr>
        <w:rFonts w:ascii="Calibri-Bold" w:hAnsi="Calibri-Bold" w:cs="Calibri-Bold"/>
        <w:b/>
        <w:bCs/>
        <w:color w:val="660066"/>
      </w:rPr>
      <w:t xml:space="preserve">Principal: </w:t>
    </w:r>
    <w:r w:rsidR="3F5B3494">
      <w:rPr>
        <w:rFonts w:ascii="Calibri" w:hAnsi="Calibri" w:cs="Calibri"/>
      </w:rPr>
      <w:t>Kim Kirchin</w:t>
    </w:r>
  </w:p>
  <w:p w14:paraId="5C9BEA0A" w14:textId="77777777" w:rsidR="000B51EC" w:rsidRPr="003340B9" w:rsidRDefault="000B51EC" w:rsidP="009779DB">
    <w:pPr>
      <w:pStyle w:val="BasicParagraph"/>
      <w:jc w:val="right"/>
      <w:rPr>
        <w:rFonts w:ascii="Calibri" w:hAnsi="Calibri" w:cs="Calibri"/>
        <w:sz w:val="10"/>
        <w:szCs w:val="10"/>
      </w:rPr>
    </w:pPr>
  </w:p>
  <w:p w14:paraId="646E704D" w14:textId="77777777" w:rsidR="000B51EC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Rowlett Road, Corby</w:t>
    </w:r>
  </w:p>
  <w:p w14:paraId="7BD71EAC" w14:textId="77777777" w:rsidR="003340B9" w:rsidRDefault="003340B9" w:rsidP="000B51EC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Northamptonshire </w:t>
    </w:r>
  </w:p>
  <w:p w14:paraId="06C0B17C" w14:textId="77777777" w:rsidR="003340B9" w:rsidRDefault="005C6492" w:rsidP="003340B9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NN17 2BP</w:t>
    </w:r>
  </w:p>
  <w:p w14:paraId="2965A569" w14:textId="77777777" w:rsidR="000B51EC" w:rsidRPr="003340B9" w:rsidRDefault="000B51EC" w:rsidP="003340B9">
    <w:pPr>
      <w:pStyle w:val="BasicParagraph"/>
      <w:jc w:val="right"/>
      <w:rPr>
        <w:rFonts w:ascii="Calibri" w:hAnsi="Calibri" w:cs="Calibri"/>
        <w:sz w:val="10"/>
        <w:szCs w:val="10"/>
      </w:rPr>
    </w:pPr>
    <w:r w:rsidRPr="003340B9">
      <w:rPr>
        <w:rFonts w:ascii="Calibri" w:hAnsi="Calibri" w:cs="Calibri"/>
        <w:sz w:val="10"/>
        <w:szCs w:val="10"/>
      </w:rPr>
      <w:t xml:space="preserve"> </w:t>
    </w:r>
  </w:p>
  <w:p w14:paraId="3B876BEF" w14:textId="77777777" w:rsidR="000B51EC" w:rsidRDefault="000B51EC" w:rsidP="00E77FAD">
    <w:pPr>
      <w:pStyle w:val="BasicParagraph"/>
      <w:jc w:val="right"/>
      <w:rPr>
        <w:rFonts w:ascii="Calibri" w:hAnsi="Calibri" w:cs="Calibri"/>
        <w:sz w:val="20"/>
        <w:szCs w:val="20"/>
      </w:rPr>
    </w:pP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Telephone:</w:t>
    </w:r>
    <w:r w:rsidRPr="009779DB">
      <w:rPr>
        <w:rFonts w:ascii="Calibri" w:hAnsi="Calibri" w:cs="Calibri"/>
        <w:color w:val="660066"/>
        <w:sz w:val="20"/>
        <w:szCs w:val="20"/>
      </w:rPr>
      <w:t xml:space="preserve"> </w:t>
    </w:r>
    <w:r w:rsidR="005C6492">
      <w:rPr>
        <w:rFonts w:ascii="Calibri" w:hAnsi="Calibri" w:cs="Calibri"/>
        <w:sz w:val="20"/>
        <w:szCs w:val="20"/>
      </w:rPr>
      <w:t>01536 264540</w:t>
    </w:r>
  </w:p>
  <w:p w14:paraId="554491E8" w14:textId="77777777" w:rsidR="000B51EC" w:rsidRDefault="000B51EC" w:rsidP="00043B5B">
    <w:pPr>
      <w:pStyle w:val="BasicParagraph"/>
      <w:jc w:val="right"/>
      <w:rPr>
        <w:rFonts w:ascii="Calibri" w:hAnsi="Calibri" w:cs="Calibri"/>
        <w:sz w:val="20"/>
        <w:szCs w:val="20"/>
      </w:rPr>
    </w:pPr>
    <w:r>
      <w:rPr>
        <w:rFonts w:ascii="Calibri-Bold" w:hAnsi="Calibri-Bold" w:cs="Calibri-Bold"/>
        <w:b/>
        <w:bCs/>
        <w:color w:val="660066"/>
        <w:sz w:val="20"/>
        <w:szCs w:val="20"/>
      </w:rPr>
      <w:t>Email</w:t>
    </w:r>
    <w:r w:rsidRPr="009779DB">
      <w:rPr>
        <w:rFonts w:ascii="Calibri-Bold" w:hAnsi="Calibri-Bold" w:cs="Calibri-Bold"/>
        <w:b/>
        <w:bCs/>
        <w:color w:val="660066"/>
        <w:sz w:val="20"/>
        <w:szCs w:val="20"/>
      </w:rPr>
      <w:t>:</w:t>
    </w:r>
    <w:r>
      <w:rPr>
        <w:rFonts w:ascii="Calibri" w:hAnsi="Calibri" w:cs="Calibri"/>
        <w:sz w:val="20"/>
        <w:szCs w:val="20"/>
      </w:rPr>
      <w:t xml:space="preserve"> admin@</w:t>
    </w:r>
    <w:r w:rsidR="005C6492">
      <w:rPr>
        <w:rFonts w:ascii="Calibri" w:hAnsi="Calibri" w:cs="Calibri"/>
        <w:sz w:val="20"/>
        <w:szCs w:val="20"/>
      </w:rPr>
      <w:t>studfallinfantacademy</w:t>
    </w:r>
    <w:r w:rsidR="00043B5B">
      <w:rPr>
        <w:rFonts w:ascii="Calibri" w:hAnsi="Calibri" w:cs="Calibri"/>
        <w:sz w:val="20"/>
        <w:szCs w:val="20"/>
      </w:rPr>
      <w:t>.</w:t>
    </w:r>
    <w:r>
      <w:rPr>
        <w:rFonts w:ascii="Calibri" w:hAnsi="Calibri" w:cs="Calibri"/>
        <w:sz w:val="20"/>
        <w:szCs w:val="20"/>
      </w:rPr>
      <w:t>org</w:t>
    </w:r>
  </w:p>
  <w:p w14:paraId="429E4234" w14:textId="77777777" w:rsidR="000B51EC" w:rsidRPr="00767F9C" w:rsidRDefault="000B51EC" w:rsidP="009779DB">
    <w:pPr>
      <w:pStyle w:val="Header"/>
      <w:ind w:right="0"/>
      <w:rPr>
        <w:rFonts w:ascii="Calibri" w:hAnsi="Calibri"/>
      </w:rPr>
    </w:pPr>
    <w:r>
      <w:rPr>
        <w:rFonts w:ascii="Calibri-Bold" w:hAnsi="Calibri-Bold" w:cs="Calibri-Bold"/>
        <w:b/>
        <w:bCs/>
        <w:color w:val="660066"/>
        <w:szCs w:val="20"/>
      </w:rPr>
      <w:t>Website</w:t>
    </w:r>
    <w:r w:rsidRPr="009779DB">
      <w:rPr>
        <w:rFonts w:ascii="Calibri-Bold" w:hAnsi="Calibri-Bold" w:cs="Calibri-Bold"/>
        <w:b/>
        <w:bCs/>
        <w:color w:val="660066"/>
        <w:szCs w:val="20"/>
      </w:rPr>
      <w:t>:</w:t>
    </w:r>
    <w:r>
      <w:rPr>
        <w:rFonts w:ascii="Calibri-Bold" w:hAnsi="Calibri-Bold" w:cs="Calibri-Bold"/>
        <w:b/>
        <w:bCs/>
        <w:color w:val="3D00ED"/>
        <w:szCs w:val="20"/>
      </w:rPr>
      <w:t xml:space="preserve"> </w:t>
    </w:r>
    <w:r>
      <w:rPr>
        <w:rFonts w:ascii="Calibri" w:hAnsi="Calibri" w:cs="Calibri"/>
        <w:color w:val="auto"/>
        <w:szCs w:val="20"/>
      </w:rPr>
      <w:t>www.</w:t>
    </w:r>
    <w:r w:rsidR="005C6492">
      <w:rPr>
        <w:rFonts w:ascii="Calibri" w:hAnsi="Calibri" w:cs="Calibri"/>
        <w:color w:val="auto"/>
        <w:szCs w:val="20"/>
      </w:rPr>
      <w:t>studfallinfantacademy</w:t>
    </w:r>
    <w:r w:rsidRPr="009779DB">
      <w:rPr>
        <w:rFonts w:ascii="Calibri" w:hAnsi="Calibri" w:cs="Calibri"/>
        <w:color w:val="auto"/>
        <w:szCs w:val="20"/>
      </w:rPr>
      <w:t>.org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0F6585"/>
    <w:multiLevelType w:val="hybridMultilevel"/>
    <w:tmpl w:val="CA1E7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723538">
    <w:abstractNumId w:val="9"/>
  </w:num>
  <w:num w:numId="2" w16cid:durableId="1278560771">
    <w:abstractNumId w:val="7"/>
  </w:num>
  <w:num w:numId="3" w16cid:durableId="2027633117">
    <w:abstractNumId w:val="6"/>
  </w:num>
  <w:num w:numId="4" w16cid:durableId="1766078012">
    <w:abstractNumId w:val="5"/>
  </w:num>
  <w:num w:numId="5" w16cid:durableId="361177988">
    <w:abstractNumId w:val="4"/>
  </w:num>
  <w:num w:numId="6" w16cid:durableId="1569459635">
    <w:abstractNumId w:val="8"/>
  </w:num>
  <w:num w:numId="7" w16cid:durableId="442698144">
    <w:abstractNumId w:val="3"/>
  </w:num>
  <w:num w:numId="8" w16cid:durableId="718285889">
    <w:abstractNumId w:val="2"/>
  </w:num>
  <w:num w:numId="9" w16cid:durableId="2048604855">
    <w:abstractNumId w:val="1"/>
  </w:num>
  <w:num w:numId="10" w16cid:durableId="1150706940">
    <w:abstractNumId w:val="0"/>
  </w:num>
  <w:num w:numId="11" w16cid:durableId="1727223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10BCC"/>
    <w:rsid w:val="00043B5B"/>
    <w:rsid w:val="00060446"/>
    <w:rsid w:val="000B51EC"/>
    <w:rsid w:val="000C5DC6"/>
    <w:rsid w:val="000E6334"/>
    <w:rsid w:val="000F5F5B"/>
    <w:rsid w:val="00124A20"/>
    <w:rsid w:val="00135FE6"/>
    <w:rsid w:val="00146D54"/>
    <w:rsid w:val="0015058E"/>
    <w:rsid w:val="001517CC"/>
    <w:rsid w:val="001A2FFB"/>
    <w:rsid w:val="001A6667"/>
    <w:rsid w:val="001B59AB"/>
    <w:rsid w:val="001C05BD"/>
    <w:rsid w:val="001D28E3"/>
    <w:rsid w:val="001F1A68"/>
    <w:rsid w:val="002068B1"/>
    <w:rsid w:val="00222611"/>
    <w:rsid w:val="00286A22"/>
    <w:rsid w:val="00293788"/>
    <w:rsid w:val="0030000A"/>
    <w:rsid w:val="00315F03"/>
    <w:rsid w:val="00321495"/>
    <w:rsid w:val="003340B9"/>
    <w:rsid w:val="00363B29"/>
    <w:rsid w:val="00372517"/>
    <w:rsid w:val="0039265E"/>
    <w:rsid w:val="003F30C1"/>
    <w:rsid w:val="003F3E03"/>
    <w:rsid w:val="00431832"/>
    <w:rsid w:val="0043508E"/>
    <w:rsid w:val="00490887"/>
    <w:rsid w:val="004909B8"/>
    <w:rsid w:val="004F0465"/>
    <w:rsid w:val="005B601F"/>
    <w:rsid w:val="005C6492"/>
    <w:rsid w:val="005D3515"/>
    <w:rsid w:val="00607B03"/>
    <w:rsid w:val="00642EC6"/>
    <w:rsid w:val="0064455D"/>
    <w:rsid w:val="00652BD6"/>
    <w:rsid w:val="00662A1B"/>
    <w:rsid w:val="006A0C11"/>
    <w:rsid w:val="006B07BC"/>
    <w:rsid w:val="006C4450"/>
    <w:rsid w:val="006C7300"/>
    <w:rsid w:val="00726874"/>
    <w:rsid w:val="007415F9"/>
    <w:rsid w:val="00765139"/>
    <w:rsid w:val="00767F9C"/>
    <w:rsid w:val="007963C0"/>
    <w:rsid w:val="00824E4B"/>
    <w:rsid w:val="008530F5"/>
    <w:rsid w:val="008E073D"/>
    <w:rsid w:val="0093422B"/>
    <w:rsid w:val="0095505D"/>
    <w:rsid w:val="009779DB"/>
    <w:rsid w:val="009D2482"/>
    <w:rsid w:val="009F57E8"/>
    <w:rsid w:val="009F5A46"/>
    <w:rsid w:val="00A52BC2"/>
    <w:rsid w:val="00A7406F"/>
    <w:rsid w:val="00A870B5"/>
    <w:rsid w:val="00A873A8"/>
    <w:rsid w:val="00AB137D"/>
    <w:rsid w:val="00AE1F1A"/>
    <w:rsid w:val="00B11C75"/>
    <w:rsid w:val="00B20B8E"/>
    <w:rsid w:val="00B67904"/>
    <w:rsid w:val="00BA3DC4"/>
    <w:rsid w:val="00BF2B03"/>
    <w:rsid w:val="00BF57B1"/>
    <w:rsid w:val="00C64075"/>
    <w:rsid w:val="00C6489E"/>
    <w:rsid w:val="00CA4309"/>
    <w:rsid w:val="00CF30BE"/>
    <w:rsid w:val="00D33088"/>
    <w:rsid w:val="00D34381"/>
    <w:rsid w:val="00D5563E"/>
    <w:rsid w:val="00DA36D9"/>
    <w:rsid w:val="00DE1A18"/>
    <w:rsid w:val="00DE738A"/>
    <w:rsid w:val="00E53432"/>
    <w:rsid w:val="00E6080A"/>
    <w:rsid w:val="00E70C8E"/>
    <w:rsid w:val="00E77FAD"/>
    <w:rsid w:val="00F02B9A"/>
    <w:rsid w:val="00F031BC"/>
    <w:rsid w:val="00F15859"/>
    <w:rsid w:val="00F71F7A"/>
    <w:rsid w:val="00F757F5"/>
    <w:rsid w:val="00FC7468"/>
    <w:rsid w:val="00FE42E7"/>
    <w:rsid w:val="00FE67A5"/>
    <w:rsid w:val="3F5B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9D73D"/>
  <w15:docId w15:val="{16863E8F-88A3-442E-A0AB-6FFA7870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 w:themeColor="text1" w:themeTint="BF"/>
      <w:sz w:val="20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C8F97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C8F97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474C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474C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 w:themeColor="text2"/>
      <w:szCs w:val="24"/>
    </w:rPr>
  </w:style>
  <w:style w:type="character" w:customStyle="1" w:styleId="HeaderChar">
    <w:name w:val="Header Char"/>
    <w:basedOn w:val="DefaultParagraphFont"/>
    <w:link w:val="Header"/>
    <w:rsid w:val="00E03743"/>
    <w:rPr>
      <w:color w:val="4B5A60" w:themeColor="text2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 w:themeColor="accent1"/>
      <w:szCs w:val="16"/>
    </w:rPr>
  </w:style>
  <w:style w:type="character" w:customStyle="1" w:styleId="FooterChar">
    <w:name w:val="Footer Char"/>
    <w:basedOn w:val="DefaultParagraphFont"/>
    <w:link w:val="Footer"/>
    <w:rsid w:val="00E03743"/>
    <w:rPr>
      <w:color w:val="7C8F97" w:themeColor="accent1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rFonts w:asciiTheme="majorHAnsi" w:eastAsiaTheme="majorEastAsia" w:hAnsiTheme="majorHAnsi" w:cstheme="majorBidi"/>
      <w:color w:val="4B5A60" w:themeColor="text2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 w:themeColor="text2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E03743"/>
    <w:rPr>
      <w:color w:val="404040" w:themeColor="text1" w:themeTint="BF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E03743"/>
    <w:rPr>
      <w:color w:val="404040" w:themeColor="text1" w:themeTint="BF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 w:themeFill="accent1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 w:themeColor="background2"/>
        <w:left w:val="single" w:sz="8" w:space="0" w:color="D1D0C8" w:themeColor="background2"/>
        <w:bottom w:val="single" w:sz="8" w:space="0" w:color="D1D0C8" w:themeColor="background2"/>
        <w:right w:val="single" w:sz="8" w:space="0" w:color="D1D0C8" w:themeColor="background2"/>
        <w:insideH w:val="single" w:sz="8" w:space="0" w:color="D1D0C8" w:themeColor="background2"/>
        <w:insideV w:val="single" w:sz="8" w:space="0" w:color="D1D0C8" w:themeColor="background2"/>
      </w:tblBorders>
      <w:tblCellMar>
        <w:left w:w="0" w:type="dxa"/>
        <w:right w:w="0" w:type="dxa"/>
      </w:tblCellMar>
    </w:tblPr>
    <w:tcPr>
      <w:shd w:val="clear" w:color="auto" w:fill="FFFFFF" w:themeFill="background1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 w:themeFill="background1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themeColor="accent1" w:shadow="1"/>
        <w:left w:val="single" w:sz="2" w:space="10" w:color="7C8F97" w:themeColor="accent1" w:shadow="1"/>
        <w:bottom w:val="single" w:sz="2" w:space="10" w:color="7C8F97" w:themeColor="accent1" w:shadow="1"/>
        <w:right w:val="single" w:sz="2" w:space="10" w:color="7C8F97" w:themeColor="accent1" w:shadow="1"/>
      </w:pBdr>
      <w:ind w:left="1152" w:right="1152"/>
    </w:pPr>
    <w:rPr>
      <w:i/>
      <w:iCs/>
      <w:color w:val="7C8F97" w:themeColor="accent1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E03743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 w:themeColor="text1" w:themeTint="BF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E03743"/>
    <w:rPr>
      <w:color w:val="404040" w:themeColor="text1" w:themeTint="BF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 w:themeColor="text1" w:themeTint="BF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E03743"/>
    <w:rPr>
      <w:color w:val="404040" w:themeColor="text1" w:themeTint="BF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E03743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E34BC3"/>
    <w:rPr>
      <w:color w:val="404040" w:themeColor="text1" w:themeTint="BF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03743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3743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basedOn w:val="DefaultParagraphFont"/>
    <w:link w:val="Date"/>
    <w:semiHidden/>
    <w:rsid w:val="00E03743"/>
    <w:rPr>
      <w:color w:val="404040" w:themeColor="text1" w:themeTint="BF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E03743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basedOn w:val="DefaultParagraphFont"/>
    <w:link w:val="E-mailSignature"/>
    <w:semiHidden/>
    <w:rsid w:val="00E03743"/>
    <w:rPr>
      <w:color w:val="404040" w:themeColor="text1" w:themeTint="BF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E03743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03743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E03743"/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E03743"/>
    <w:rPr>
      <w:rFonts w:asciiTheme="majorHAnsi" w:eastAsiaTheme="majorEastAsia" w:hAnsiTheme="majorHAnsi" w:cstheme="majorBidi"/>
      <w:b/>
      <w:bCs/>
      <w:color w:val="7C8F97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E03743"/>
    <w:rPr>
      <w:rFonts w:asciiTheme="majorHAnsi" w:eastAsiaTheme="majorEastAsia" w:hAnsiTheme="majorHAnsi" w:cstheme="majorBidi"/>
      <w:b/>
      <w:bCs/>
      <w:i/>
      <w:iCs/>
      <w:color w:val="7C8F97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E03743"/>
    <w:rPr>
      <w:rFonts w:asciiTheme="majorHAnsi" w:eastAsiaTheme="majorEastAsia" w:hAnsiTheme="majorHAnsi" w:cstheme="majorBidi"/>
      <w:color w:val="3C474C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E03743"/>
    <w:rPr>
      <w:rFonts w:asciiTheme="majorHAnsi" w:eastAsiaTheme="majorEastAsia" w:hAnsiTheme="majorHAnsi" w:cstheme="majorBidi"/>
      <w:i/>
      <w:iCs/>
      <w:color w:val="3C474C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E0374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E03743"/>
    <w:rPr>
      <w:i/>
      <w:iCs/>
      <w:color w:val="404040" w:themeColor="text1" w:themeTint="BF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 w:themeColor="accent1"/>
      </w:pBdr>
      <w:spacing w:before="200" w:after="280"/>
      <w:ind w:left="936" w:right="936"/>
    </w:pPr>
    <w:rPr>
      <w:b/>
      <w:bCs/>
      <w:i/>
      <w:iCs/>
      <w:color w:val="7C8F97" w:themeColor="accent1"/>
    </w:rPr>
  </w:style>
  <w:style w:type="character" w:customStyle="1" w:styleId="IntenseQuoteChar">
    <w:name w:val="Intense Quote Char"/>
    <w:basedOn w:val="DefaultParagraphFont"/>
    <w:link w:val="IntenseQuote"/>
    <w:rsid w:val="00E03743"/>
    <w:rPr>
      <w:b/>
      <w:bCs/>
      <w:i/>
      <w:iCs/>
      <w:color w:val="7C8F97" w:themeColor="accent1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E03743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E03743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E03743"/>
    <w:rPr>
      <w:color w:val="404040" w:themeColor="text1" w:themeTint="BF"/>
      <w:sz w:val="20"/>
    </w:rPr>
  </w:style>
  <w:style w:type="paragraph" w:styleId="NormalWeb">
    <w:name w:val="Normal (Web)"/>
    <w:basedOn w:val="Normal"/>
    <w:semiHidden/>
    <w:unhideWhenUsed/>
    <w:rsid w:val="00E0374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basedOn w:val="DefaultParagraphFont"/>
    <w:link w:val="NoteHeading"/>
    <w:semiHidden/>
    <w:rsid w:val="00E03743"/>
    <w:rPr>
      <w:color w:val="404040" w:themeColor="text1" w:themeTint="BF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E03743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E03743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basedOn w:val="DefaultParagraphFont"/>
    <w:link w:val="Salutation"/>
    <w:semiHidden/>
    <w:rsid w:val="00E03743"/>
    <w:rPr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E03743"/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 w:themeColor="accent1"/>
      </w:pBdr>
      <w:spacing w:after="300"/>
      <w:contextualSpacing/>
    </w:pPr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3743"/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basedOn w:val="DefaultParagraphFont"/>
    <w:rsid w:val="00767F9C"/>
    <w:rPr>
      <w:color w:val="524A82" w:themeColor="hyperlink"/>
      <w:u w:val="single"/>
    </w:rPr>
  </w:style>
  <w:style w:type="paragraph" w:customStyle="1" w:styleId="xmsonormal">
    <w:name w:val="x_msonormal"/>
    <w:basedOn w:val="Normal"/>
    <w:rsid w:val="001D28E3"/>
    <w:pPr>
      <w:spacing w:beforeAutospacing="1" w:after="160" w:afterAutospacing="1" w:line="259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D28E3"/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Capital">
  <a:themeElements>
    <a:clrScheme name="Capital">
      <a:dk1>
        <a:sysClr val="windowText" lastClr="000000"/>
      </a:dk1>
      <a:lt1>
        <a:sysClr val="window" lastClr="FFFFFF"/>
      </a:lt1>
      <a:dk2>
        <a:srgbClr val="4B5A60"/>
      </a:dk2>
      <a:lt2>
        <a:srgbClr val="D1D0C8"/>
      </a:lt2>
      <a:accent1>
        <a:srgbClr val="7C8F97"/>
      </a:accent1>
      <a:accent2>
        <a:srgbClr val="9C5238"/>
      </a:accent2>
      <a:accent3>
        <a:srgbClr val="504539"/>
      </a:accent3>
      <a:accent4>
        <a:srgbClr val="C1AD79"/>
      </a:accent4>
      <a:accent5>
        <a:srgbClr val="667559"/>
      </a:accent5>
      <a:accent6>
        <a:srgbClr val="BAD6AD"/>
      </a:accent6>
      <a:hlink>
        <a:srgbClr val="524A82"/>
      </a:hlink>
      <a:folHlink>
        <a:srgbClr val="8F9954"/>
      </a:folHlink>
    </a:clrScheme>
    <a:fontScheme name="Capital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Capital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8" ma:contentTypeDescription="Create a new document." ma:contentTypeScope="" ma:versionID="78e57b941be070ebeecf195a3078f7b4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aa076c2854aaa5ab59b4ef1b1969f51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042D4A-FB3A-4508-86C1-0FE32F877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12418-707D-4BC5-8B5B-90655E82EBA1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2ce0294a-bb28-48ee-bd6b-78e34c61761e"/>
    <ds:schemaRef ds:uri="http://purl.org/dc/dcmitype/"/>
    <ds:schemaRef ds:uri="http://schemas.microsoft.com/office/infopath/2007/PartnerControls"/>
    <ds:schemaRef ds:uri="6e756fce-7c33-44f8-b40e-bfab1f751d54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D782E5C-7813-4168-9E3F-E937DD288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1186</Characters>
  <Application>Microsoft Office Word</Application>
  <DocSecurity>0</DocSecurity>
  <Lines>9</Lines>
  <Paragraphs>2</Paragraphs>
  <ScaleCrop>false</ScaleCrop>
  <Company>Greenwood Academies Trust</Company>
  <LinksUpToDate>false</LinksUpToDate>
  <CharactersWithSpaces>1391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creator>Nadine Hilliard</dc:creator>
  <cp:lastModifiedBy>K Kirchin</cp:lastModifiedBy>
  <cp:revision>2</cp:revision>
  <cp:lastPrinted>2020-11-01T15:14:00Z</cp:lastPrinted>
  <dcterms:created xsi:type="dcterms:W3CDTF">2025-09-07T20:42:00Z</dcterms:created>
  <dcterms:modified xsi:type="dcterms:W3CDTF">2025-09-07T20:42:00Z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0x01010019B6E61B8A5A1340A988F5A1653BBE1E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shackett@studfallinfantacademy.org</vt:lpwstr>
  </property>
  <property fmtid="{D5CDD505-2E9C-101B-9397-08002B2CF9AE}" pid="7" name="MSIP_Label_71dda7c5-96ca-48e3-9e3a-5c391aea2853_SetDate">
    <vt:lpwstr>2020-10-15T14:38:09.1569244+01:00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